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Crazy Day with Cobras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reins    </w:t>
      </w:r>
      <w:r>
        <w:t xml:space="preserve">   venom    </w:t>
      </w:r>
      <w:r>
        <w:t xml:space="preserve">   vegetation    </w:t>
      </w:r>
      <w:r>
        <w:t xml:space="preserve">   daze    </w:t>
      </w:r>
      <w:r>
        <w:t xml:space="preserve">   gestured    </w:t>
      </w:r>
      <w:r>
        <w:t xml:space="preserve">   excuse    </w:t>
      </w:r>
      <w:r>
        <w:t xml:space="preserve">   expression    </w:t>
      </w:r>
      <w:r>
        <w:t xml:space="preserve">   cushion    </w:t>
      </w:r>
      <w:r>
        <w:t xml:space="preserve">   drawbridge    </w:t>
      </w:r>
      <w:r>
        <w:t xml:space="preserve">   audience    </w:t>
      </w:r>
      <w:r>
        <w:t xml:space="preserve">   goblets    </w:t>
      </w:r>
      <w:r>
        <w:t xml:space="preserve">   bazaar    </w:t>
      </w:r>
      <w:r>
        <w:t xml:space="preserve">   moat    </w:t>
      </w:r>
      <w:r>
        <w:t xml:space="preserve">   buckled    </w:t>
      </w:r>
      <w:r>
        <w:t xml:space="preserve">   ambassadors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Crazy Day with Cobras Word Search</dc:title>
  <dcterms:created xsi:type="dcterms:W3CDTF">2021-10-11T00:23:03Z</dcterms:created>
  <dcterms:modified xsi:type="dcterms:W3CDTF">2021-10-11T00:23:03Z</dcterms:modified>
</cp:coreProperties>
</file>