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 GUITAR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Large"/>
      </w:pPr>
      <w:r>
        <w:t xml:space="preserve">   GITTERN    </w:t>
      </w:r>
      <w:r>
        <w:t xml:space="preserve">   DOUBLE BASS    </w:t>
      </w:r>
      <w:r>
        <w:t xml:space="preserve">   SITAR    </w:t>
      </w:r>
      <w:r>
        <w:t xml:space="preserve">   LUTHIER    </w:t>
      </w:r>
      <w:r>
        <w:t xml:space="preserve">   JAZZ    </w:t>
      </w:r>
      <w:r>
        <w:t xml:space="preserve">   PLECTRUM    </w:t>
      </w:r>
      <w:r>
        <w:t xml:space="preserve">   AMPLIFIER    </w:t>
      </w:r>
      <w:r>
        <w:t xml:space="preserve">   CITTERN    </w:t>
      </w:r>
      <w:r>
        <w:t xml:space="preserve">   BASS GUITAR    </w:t>
      </w:r>
      <w:r>
        <w:t xml:space="preserve">   ACOUSTIC    </w:t>
      </w:r>
      <w:r>
        <w:t xml:space="preserve">   LUTE    </w:t>
      </w:r>
      <w:r>
        <w:t xml:space="preserve">   MUSIC    </w:t>
      </w:r>
      <w:r>
        <w:t xml:space="preserve">   STRUM    </w:t>
      </w:r>
      <w:r>
        <w:t xml:space="preserve">   STRING    </w:t>
      </w:r>
      <w:r>
        <w:t xml:space="preserve">   FRETS    </w:t>
      </w:r>
      <w:r>
        <w:t xml:space="preserve">   FOLK    </w:t>
      </w:r>
      <w:r>
        <w:t xml:space="preserve">   ELECTRIC    </w:t>
      </w:r>
      <w:r>
        <w:t xml:space="preserve">   COUNTRY    </w:t>
      </w:r>
      <w:r>
        <w:t xml:space="preserve">   CHORDS    </w:t>
      </w:r>
      <w:r>
        <w:t xml:space="preserve">   BLUES    </w:t>
      </w:r>
      <w:r>
        <w:t xml:space="preserve">   BAND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GUITAR</dc:title>
  <dcterms:created xsi:type="dcterms:W3CDTF">2021-10-11T00:25:19Z</dcterms:created>
  <dcterms:modified xsi:type="dcterms:W3CDTF">2021-10-11T00:25:19Z</dcterms:modified>
</cp:coreProperties>
</file>