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 Healthy Environment: It's Up To You!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health    </w:t>
      </w:r>
      <w:r>
        <w:t xml:space="preserve">   recycled    </w:t>
      </w:r>
      <w:r>
        <w:t xml:space="preserve">   lead    </w:t>
      </w:r>
      <w:r>
        <w:t xml:space="preserve">   soil    </w:t>
      </w:r>
      <w:r>
        <w:t xml:space="preserve">   garbage    </w:t>
      </w:r>
      <w:r>
        <w:t xml:space="preserve">   ozone layer    </w:t>
      </w:r>
      <w:r>
        <w:t xml:space="preserve">   resource recovery    </w:t>
      </w:r>
      <w:r>
        <w:t xml:space="preserve">   sanitary landfill    </w:t>
      </w:r>
      <w:r>
        <w:t xml:space="preserve">   solid waste    </w:t>
      </w:r>
      <w:r>
        <w:t xml:space="preserve">   noise pollution    </w:t>
      </w:r>
      <w:r>
        <w:t xml:space="preserve">   illegal dumping    </w:t>
      </w:r>
      <w:r>
        <w:t xml:space="preserve">   acid rain    </w:t>
      </w:r>
      <w:r>
        <w:t xml:space="preserve">   environment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Healthy Environment: It's Up To You!</dc:title>
  <dcterms:created xsi:type="dcterms:W3CDTF">2021-10-11T00:24:12Z</dcterms:created>
  <dcterms:modified xsi:type="dcterms:W3CDTF">2021-10-11T00:24:12Z</dcterms:modified>
</cp:coreProperties>
</file>