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Metal Of Many Uses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causes    </w:t>
      </w:r>
      <w:r>
        <w:t xml:space="preserve">   protective    </w:t>
      </w:r>
      <w:r>
        <w:t xml:space="preserve">   steel    </w:t>
      </w:r>
      <w:r>
        <w:t xml:space="preserve">   dense    </w:t>
      </w:r>
      <w:r>
        <w:t xml:space="preserve">   form    </w:t>
      </w:r>
      <w:r>
        <w:t xml:space="preserve">   products    </w:t>
      </w:r>
      <w:r>
        <w:t xml:space="preserve">   gold    </w:t>
      </w:r>
      <w:r>
        <w:t xml:space="preserve">   recycle    </w:t>
      </w:r>
      <w:r>
        <w:t xml:space="preserve">   rust    </w:t>
      </w:r>
      <w:r>
        <w:t xml:space="preserve">   metal    </w:t>
      </w:r>
      <w:r>
        <w:t xml:space="preserve">   earth    </w:t>
      </w:r>
      <w:r>
        <w:t xml:space="preserve">   gases    </w:t>
      </w:r>
      <w:r>
        <w:t xml:space="preserve">   green house    </w:t>
      </w:r>
      <w:r>
        <w:t xml:space="preserve">   recycling    </w:t>
      </w:r>
      <w:r>
        <w:t xml:space="preserve">   bauxite    </w:t>
      </w:r>
      <w:r>
        <w:t xml:space="preserve">   mined    </w:t>
      </w:r>
      <w:r>
        <w:t xml:space="preserve">   aluminum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Metal Of Many Uses</dc:title>
  <dcterms:created xsi:type="dcterms:W3CDTF">2021-10-11T00:24:42Z</dcterms:created>
  <dcterms:modified xsi:type="dcterms:W3CDTF">2021-10-11T00:24:42Z</dcterms:modified>
</cp:coreProperties>
</file>