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A Sarkanytus Csizma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</w:tbl>
    <w:p>
      <w:pPr>
        <w:pStyle w:val="WordBankLarge"/>
      </w:pPr>
      <w:r>
        <w:t xml:space="preserve">    Incselkedni     </w:t>
      </w:r>
      <w:r>
        <w:t xml:space="preserve">   Gyepszel    </w:t>
      </w:r>
      <w:r>
        <w:t xml:space="preserve">   Elszomorodni     </w:t>
      </w:r>
      <w:r>
        <w:t xml:space="preserve">   Cserepkorso     </w:t>
      </w:r>
      <w:r>
        <w:t xml:space="preserve">    Megeredt    </w:t>
      </w:r>
      <w:r>
        <w:t xml:space="preserve">    Belepni    </w:t>
      </w:r>
      <w:r>
        <w:t xml:space="preserve">    Seregely    </w:t>
      </w:r>
      <w:r>
        <w:t xml:space="preserve">    Kapalni    </w:t>
      </w:r>
      <w:r>
        <w:t xml:space="preserve">    Forgott    </w:t>
      </w:r>
      <w:r>
        <w:t xml:space="preserve">    Kapa    </w:t>
      </w:r>
      <w:r>
        <w:t xml:space="preserve">    Buzogany    </w:t>
      </w:r>
      <w:r>
        <w:t xml:space="preserve">    Szoritott     </w:t>
      </w:r>
      <w:r>
        <w:t xml:space="preserve">   Szedelgett    </w:t>
      </w:r>
      <w:r>
        <w:t xml:space="preserve">   Mezitlab     </w:t>
      </w:r>
      <w:r>
        <w:t xml:space="preserve">   Sarkanytu     </w:t>
      </w:r>
      <w:r>
        <w:t xml:space="preserve">   Santa     </w:t>
      </w:r>
      <w:r>
        <w:t xml:space="preserve">    Kihasitottam    </w:t>
      </w:r>
      <w:r>
        <w:t xml:space="preserve">    Kivankozni    </w:t>
      </w:r>
      <w:r>
        <w:t xml:space="preserve">    Bujtathatni     </w:t>
      </w:r>
      <w:r>
        <w:t xml:space="preserve">   Megtepazott    </w:t>
      </w:r>
      <w:r>
        <w:t xml:space="preserve">   Malomvar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Sarkanytus Csizma</dc:title>
  <dcterms:created xsi:type="dcterms:W3CDTF">2021-10-11T00:25:53Z</dcterms:created>
  <dcterms:modified xsi:type="dcterms:W3CDTF">2021-10-11T00:25:53Z</dcterms:modified>
</cp:coreProperties>
</file>