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 Scout is....</w:t>
      </w:r>
    </w:p>
    <w:p>
      <w:pPr>
        <w:pStyle w:val="Questions"/>
      </w:pPr>
      <w:r>
        <w:t xml:space="preserve">1.  EEVNRTER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2. RWTTTHSUROY 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3.  EONBTEID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4.  ERCLUEHF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5.  EABVR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6. CNAEL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7. DKIN 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8. OTECROSUU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9. YOALL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10. HTTFRYI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11. UPLEFHL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12. LIDNEYFR </w:t>
      </w:r>
      <w:r>
        <w:rPr>
          <w:u w:val="single"/>
        </w:rPr>
        <w:t xml:space="preserve">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Scout is....</dc:title>
  <dcterms:created xsi:type="dcterms:W3CDTF">2021-10-11T00:26:40Z</dcterms:created>
  <dcterms:modified xsi:type="dcterms:W3CDTF">2021-10-11T00:26:40Z</dcterms:modified>
</cp:coreProperties>
</file>