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A bit of everything...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None/Several/Any are examples of what type of pronoun?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Halliday identified seven functions. What is the function that is used to explore the world around them called?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Halliday identified seven functions. what was the name of the one that is used express views of personal preferences?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He/she/it are examples of what?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Which Linguist introduced the idea of a 'more knowledgeable other'?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Expressions that highlight a sense of obligation are known as what?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'the fact of two things being seen or placed close together with contrasting effect' is the definition of what?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what was skinner's key theory?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'Processes of speech showing external processes of communication through speech' is the definition of what?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who outlines a 'usage-based' model of language acquisition and development?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what is the name of a sentence with two clauses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'garbage' 'water' and 'furniture' are all examples of what?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is the name for when a grammatically incorrect utterance of a child is spoken back to a child but in the correct form?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bit of everything... Crossword</dc:title>
  <dcterms:created xsi:type="dcterms:W3CDTF">2021-10-11T00:23:02Z</dcterms:created>
  <dcterms:modified xsi:type="dcterms:W3CDTF">2021-10-11T00:23:02Z</dcterms:modified>
</cp:coreProperties>
</file>