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Abraham Lies to King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Small"/>
      </w:pPr>
      <w:r>
        <w:t xml:space="preserve">   plague    </w:t>
      </w:r>
      <w:r>
        <w:t xml:space="preserve">   gifts    </w:t>
      </w:r>
      <w:r>
        <w:t xml:space="preserve">   famine    </w:t>
      </w:r>
      <w:r>
        <w:t xml:space="preserve">   afraid    </w:t>
      </w:r>
      <w:r>
        <w:t xml:space="preserve">   Egypt    </w:t>
      </w:r>
      <w:r>
        <w:t xml:space="preserve">   lied    </w:t>
      </w:r>
      <w:r>
        <w:t xml:space="preserve">   beautiful    </w:t>
      </w:r>
      <w:r>
        <w:t xml:space="preserve">   Pharaoh    </w:t>
      </w:r>
      <w:r>
        <w:t xml:space="preserve">   Sarai    </w:t>
      </w:r>
      <w:r>
        <w:t xml:space="preserve">   Abram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Abraham Lies to King</dc:title>
  <dcterms:created xsi:type="dcterms:W3CDTF">2021-10-11T00:33:01Z</dcterms:created>
  <dcterms:modified xsi:type="dcterms:W3CDTF">2021-10-11T00:33:01Z</dcterms:modified>
</cp:coreProperties>
</file>