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Absolutism Review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Royal French residence used by King Louis XIV.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(1672-1725) Czar of Russia from 1682-1725; he transformed Russia into a modern state; was an absolute monarch who brought the ways of Western Europe to Russia and made various reforms.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A part of the Tudor dynasty; she ruled during the defeat of Spanish Armada; she is known as the Virgin Queen.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Ruler of a portion of the Spanish Empire for 42 years. He received the empire from his father. Known as one of the strongest monarchs in Spain.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French Protestant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"Caesar"; title taken by the male ruler of Russia; female rulers were known as czarinas.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declaration of religious tolerance issued in France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(1638-1715) King of France from 1643-1715; known as the Sun King, he built a palace at Versailles as a means to consolidate absolute power; a series of wars at the end of his long reign drained France's wealth.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(1729-1796) Czarina of Russia from 1762-1796; ruling with absolute power, she introduced a number of reforms that extended Peter the Great's policy of "westernization."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ruler that has unlimited power and authority over his or her people.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idea of using western Europe as a model for change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idea that a monarch's power comes from God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(1491-1547) King of England from 1509-1547; his desire to annul his marriage led to a conflict with the pope, England's break with the Roman Catholic Church, its embrace of Protestantism. Established the Church of England also known as the Anglican Church.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Government agents under Louis XIV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Absolutism Review</dc:title>
  <dcterms:created xsi:type="dcterms:W3CDTF">2021-10-28T03:47:47Z</dcterms:created>
  <dcterms:modified xsi:type="dcterms:W3CDTF">2021-10-28T03:47:47Z</dcterms:modified>
</cp:coreProperties>
</file>