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Acc. Algebra II EOC Vocabulary Review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is a series of statements and reasons often displayed in a chart that works from given information to the statement that needs to be proven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If two sides of a triangle are congruent, then the angles opposite those sides are also congruent.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incenter, centroid, orthocenter, and circumcenter are all ____ __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arc that has a measure less than 180 degrees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part of a line; it consists of 2 points and all points between them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Vertical Angles are Congruent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 an angle formed by two rays that are each tangent to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 a polygon whose vertices all lie on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 a transformation of points in space consisting of a sequence of one or more translations, reflections, and/or rotations (in any order). This transformation leaves the size and shape of the original figure unchanged.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 the distance around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lines in the same plane that do not intersect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 a line segment whose endpoints are on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a part of the circumference of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Two lines that intersect to form right angles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an operation that maps or moves a pre-image onto an image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 a circle enclosed in a polygon, where every side of the polygon is tangent to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 a line that is in the plane of a circle and intersects the circle at exactly two points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arc that has a measure greater than 180 degrees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a line that is in the plane of a circle and intersects the circle at only one 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If a reflection across a line maps the figure to itself, then that line is called a _________ __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formed by 2 rays with a common endpoint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a portion of the circumference of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is equidistant from the vertices of the triangle inscribed in a circle (is the center)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have the same corresponding side lengths and the same corresponding angle measures as each other.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 arc that measures exactly 180 degrees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 a line segment from the center of a circle to any point on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a chord that passes through the center of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set of all points in a plane that are equidistant from a given point called a center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 an angle whose vertex is on a circle and whose sides are chords of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line drawn in a diagram that makes other figures, such as congruent triangles or angles, ormed by a transversal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 an angle whose vertex is at the center of a circle and whose sides are radii of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 transformation that changes the size of a figure but not the shape</w:t>
            </w:r>
          </w:p>
        </w:tc>
      </w:tr>
    </w:tbl>
    <w:p>
      <w:pPr>
        <w:pStyle w:val="WordBankLarge"/>
      </w:pPr>
      <w:r>
        <w:t xml:space="preserve">   Line Segment    </w:t>
      </w:r>
      <w:r>
        <w:t xml:space="preserve">   Angle    </w:t>
      </w:r>
      <w:r>
        <w:t xml:space="preserve">   Circle    </w:t>
      </w:r>
      <w:r>
        <w:t xml:space="preserve">   Radius     </w:t>
      </w:r>
      <w:r>
        <w:t xml:space="preserve">   Parallel Lines    </w:t>
      </w:r>
      <w:r>
        <w:t xml:space="preserve">   Perpendicular Lines    </w:t>
      </w:r>
      <w:r>
        <w:t xml:space="preserve">   Transformation     </w:t>
      </w:r>
      <w:r>
        <w:t xml:space="preserve">   Line of Symmetry     </w:t>
      </w:r>
      <w:r>
        <w:t xml:space="preserve">   Dilation     </w:t>
      </w:r>
      <w:r>
        <w:t xml:space="preserve">   Two-column Proof    </w:t>
      </w:r>
      <w:r>
        <w:t xml:space="preserve">   Rigid Motion    </w:t>
      </w:r>
      <w:r>
        <w:t xml:space="preserve">   Congruent Figures    </w:t>
      </w:r>
      <w:r>
        <w:t xml:space="preserve">   Auxiliary Line     </w:t>
      </w:r>
      <w:r>
        <w:t xml:space="preserve">   Vertical Angles Theorem     </w:t>
      </w:r>
      <w:r>
        <w:t xml:space="preserve">   Isosceles Triangle Theorem     </w:t>
      </w:r>
      <w:r>
        <w:t xml:space="preserve">   Points of Concurrency     </w:t>
      </w:r>
      <w:r>
        <w:t xml:space="preserve">   Chord    </w:t>
      </w:r>
      <w:r>
        <w:t xml:space="preserve">   Diameter    </w:t>
      </w:r>
      <w:r>
        <w:t xml:space="preserve">   Secant Line    </w:t>
      </w:r>
      <w:r>
        <w:t xml:space="preserve">   Tangent Line     </w:t>
      </w:r>
      <w:r>
        <w:t xml:space="preserve">   Circumference     </w:t>
      </w:r>
      <w:r>
        <w:t xml:space="preserve">   Arc    </w:t>
      </w:r>
      <w:r>
        <w:t xml:space="preserve">   Minor Arc     </w:t>
      </w:r>
      <w:r>
        <w:t xml:space="preserve">   Semi Circle    </w:t>
      </w:r>
      <w:r>
        <w:t xml:space="preserve">   Major Arc     </w:t>
      </w:r>
      <w:r>
        <w:t xml:space="preserve">   Central Angle     </w:t>
      </w:r>
      <w:r>
        <w:t xml:space="preserve">   Inscribed Angle     </w:t>
      </w:r>
      <w:r>
        <w:t xml:space="preserve">   Circumscribed Angle     </w:t>
      </w:r>
      <w:r>
        <w:t xml:space="preserve">   Inscribed Polygon     </w:t>
      </w:r>
      <w:r>
        <w:t xml:space="preserve">   Circumcenter     </w:t>
      </w:r>
      <w:r>
        <w:t xml:space="preserve">   Inscribed circle     </w:t>
      </w:r>
      <w:r>
        <w:t xml:space="preserve">   Arc Length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Acc. Algebra II EOC Vocabulary Review</dc:title>
  <dcterms:created xsi:type="dcterms:W3CDTF">2021-10-11T00:32:28Z</dcterms:created>
  <dcterms:modified xsi:type="dcterms:W3CDTF">2021-10-11T00:32:28Z</dcterms:modified>
</cp:coreProperties>
</file>