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Achieve 3000 Vocabulary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Large"/>
      </w:pPr>
      <w:r>
        <w:t xml:space="preserve">   Trepidation    </w:t>
      </w:r>
      <w:r>
        <w:t xml:space="preserve">   Adage    </w:t>
      </w:r>
      <w:r>
        <w:t xml:space="preserve">   Scrutiny    </w:t>
      </w:r>
      <w:r>
        <w:t xml:space="preserve">   Eclectic    </w:t>
      </w:r>
      <w:r>
        <w:t xml:space="preserve">   Choreograph    </w:t>
      </w:r>
      <w:r>
        <w:t xml:space="preserve">   Prowess    </w:t>
      </w:r>
      <w:r>
        <w:t xml:space="preserve">   Minor league    </w:t>
      </w:r>
      <w:r>
        <w:t xml:space="preserve">   Frenetic    </w:t>
      </w:r>
      <w:r>
        <w:t xml:space="preserve">   Devastate    </w:t>
      </w:r>
      <w:r>
        <w:t xml:space="preserve">   Unpretentious    </w:t>
      </w:r>
      <w:r>
        <w:t xml:space="preserve">   Resonate    </w:t>
      </w:r>
      <w:r>
        <w:t xml:space="preserve">   Garner    </w:t>
      </w:r>
      <w:r>
        <w:t xml:space="preserve">   Ethereal    </w:t>
      </w:r>
      <w:r>
        <w:t xml:space="preserve">   Collaborate    </w:t>
      </w:r>
      <w:r>
        <w:t xml:space="preserve">   Prodigy    </w:t>
      </w:r>
      <w:r>
        <w:t xml:space="preserve">   Mitigate    </w:t>
      </w:r>
      <w:r>
        <w:t xml:space="preserve">   Elusive    </w:t>
      </w:r>
      <w:r>
        <w:t xml:space="preserve">   Stipend    </w:t>
      </w:r>
      <w:r>
        <w:t xml:space="preserve">   Mentor    </w:t>
      </w:r>
      <w:r>
        <w:t xml:space="preserve">   Concur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Achieve 3000 Vocabulary</dc:title>
  <dcterms:created xsi:type="dcterms:W3CDTF">2021-10-11T00:35:05Z</dcterms:created>
  <dcterms:modified xsi:type="dcterms:W3CDTF">2021-10-11T00:35:05Z</dcterms:modified>
</cp:coreProperties>
</file>