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Achievement Vocabulary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design of construction of buildings and structures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Professional writer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basic physical and organizational structures and facilies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Study of stars; civilizations used to observe and document changes in the world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Written language developed by the egyptians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An original source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Civilizations made improvements and developed inventions in medicine,math,astronomy,and warfare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Reflect cultural values,religious beliefs,importance of history,various accomplishments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To change in form,appearance,nature or character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Main attitudes and behavior that characterizes the functioning of a group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is another word for Accomplishment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Any source about an event, period or issue in history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Used to study relationships,patterns in life and to calculate how to perform tasks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Used as a way to answer the questions of the unknown and connect the gods and the real world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Used to advance the military and gain control over enemies and expand territory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Achievement Vocabulary </dc:title>
  <dcterms:created xsi:type="dcterms:W3CDTF">2021-10-11T00:34:20Z</dcterms:created>
  <dcterms:modified xsi:type="dcterms:W3CDTF">2021-10-11T00:34:20Z</dcterms:modified>
</cp:coreProperties>
</file>