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Act 3 Scene 1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What does Tybalt want to do with Romeo?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Who has just married Juliet in secret?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Who has banned the men from fighting in the streets?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What does Mercutio wish on both families?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How does Tybalt kill Mercutio?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What relation is Romeo to Tybalt now that he is married to Juliet?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What does Romeo say Juliet has made him?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Who is angry and looking for Romeo?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What emotion does Romeo say he feels towards Tybalt?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What does Tybalt call Romeo?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 3 Scene 1</dc:title>
  <dcterms:created xsi:type="dcterms:W3CDTF">2021-12-17T03:39:36Z</dcterms:created>
  <dcterms:modified xsi:type="dcterms:W3CDTF">2021-12-17T03:39:36Z</dcterms:modified>
</cp:coreProperties>
</file>