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Act 4: Romeo and Juliet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Juliet thinks committing __ is the wise solution to her problem.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The Capulets are __ for the wedding.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The thing Friar Lawrence gives to Juliet.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The vile contains a drink that will make Juliet appear what?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What is Juliet afraid the vile contains?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Juliet fools Capulet into thinking she __ the marriage.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Juliet uses the excuse of __, so the nurse will leave her alone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Paris thinks Capulet is __ for rushing their marriage (with Juliet).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Capulet compares Juliet's 'death' to a beautiful flower killed by unseasonable ___.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Nurse calls Capulet a what? (jokingly)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Capulet says Juliet is a "stubborn___."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Who insults the musicians?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Friar Lawrence says Juliet's problem is too __ to solve.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Who is the first person to find Juliet 'dead'?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Who did Juliet want to call in order to seek comfort?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What Juliet has to be in order to drink the vile.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While the nurse goes to wake up Juliet, Capulet will talk to who?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Juliet drinks to who?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Juliet __ her father for forgiveness.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Who tells the Nurse to wake Juliet up the day of the wedding?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 4: Romeo and Juliet</dc:title>
  <dcterms:created xsi:type="dcterms:W3CDTF">2021-10-11T00:36:02Z</dcterms:created>
  <dcterms:modified xsi:type="dcterms:W3CDTF">2021-10-11T00:36:02Z</dcterms:modified>
</cp:coreProperties>
</file>