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Activities Crossword</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tcPr>
            <w:tcBorders>
              <w:top w:val="single"/>
              <w:bottom w:val="single"/>
              <w:left w:val="single"/>
              <w:right w:val="single"/>
            </w:tcBorders>
            <w:vAlign w:val="top"/>
          </w:tcPr>
          <w:p>
            <w:pPr>
              <w:pStyle w:val="CrossgridTiny"/>
            </w:pPr>
            <w:r>
              <w:t xml:space="preserve">3</w:t>
            </w: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4</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5</w:t>
            </w:r>
          </w:p>
        </w:tc>
        <w:tc>
          <w:p/>
        </w:tc>
        <w:tc>
          <w:p/>
        </w:tc>
        <w:tc>
          <w:p/>
        </w:tc>
        <w:tc>
          <w:tcPr>
            <w:tcBorders>
              <w:top w:val="single"/>
              <w:bottom w:val="single"/>
              <w:left w:val="single"/>
              <w:right w:val="single"/>
            </w:tcBorders>
            <w:vAlign w:val="top"/>
          </w:tcPr>
          <w:p>
            <w:pPr>
              <w:pStyle w:val="CrossgridTiny"/>
            </w:pPr>
            <w:r>
              <w:t xml:space="preserve">6</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tcPr>
            <w:tcBorders>
              <w:top w:val="single"/>
              <w:bottom w:val="single"/>
              <w:left w:val="single"/>
              <w:right w:val="single"/>
            </w:tcBorders>
            <w:vAlign w:val="top"/>
          </w:tcPr>
          <w:p>
            <w:pPr>
              <w:pStyle w:val="CrossgridTiny"/>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tcPr>
            <w:tcBorders>
              <w:top w:val="single"/>
              <w:bottom w:val="single"/>
              <w:left w:val="single"/>
              <w:right w:val="single"/>
            </w:tcBorders>
            <w:vAlign w:val="top"/>
          </w:tcPr>
          <w:p>
            <w:pPr>
              <w:pStyle w:val="CrossgridTiny"/>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14</w:t>
            </w: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7. </w:t>
            </w:r>
            <w:r>
              <w:t xml:space="preserve">What a basic principle of government; the power of the government comes from the people; in our democracy people have power because they have the right to vote.  Used during westward expansion to allow some territories to vote on whether they would be added as free or slave states?</w:t>
            </w:r>
          </w:p>
          <w:p>
            <w:pPr>
              <w:keepLines/>
              <w:pStyle w:val="CluesTiny"/>
            </w:pPr>
            <w:r>
              <w:rPr>
                <w:b w:val="true"/>
                <w:bCs w:val="true"/>
              </w:rPr>
              <w:t xml:space="preserve">8. </w:t>
            </w:r>
            <w:r>
              <w:t xml:space="preserve">What is the economic system in which the mother country controls the trade of its colonies.  Enables the mother country to balance its exports and imports.  Led to issues between Great Britain and its American colonies?</w:t>
            </w:r>
          </w:p>
          <w:p>
            <w:pPr>
              <w:keepLines/>
              <w:pStyle w:val="CluesTiny"/>
            </w:pPr>
            <w:r>
              <w:rPr>
                <w:b w:val="true"/>
                <w:bCs w:val="true"/>
              </w:rPr>
              <w:t xml:space="preserve">9. </w:t>
            </w:r>
            <w:r>
              <w:t xml:space="preserve">What is Document written by Thomas Jefferson informing King George III and Great Britain that the colonies were breaking away.  Claimed that when natural rights are not protected by the government the citizens have the right to alter or abolish the government?</w:t>
            </w:r>
          </w:p>
          <w:p>
            <w:pPr>
              <w:keepLines/>
              <w:pStyle w:val="CluesTiny"/>
            </w:pPr>
            <w:r>
              <w:rPr>
                <w:b w:val="true"/>
                <w:bCs w:val="true"/>
              </w:rPr>
              <w:t xml:space="preserve">12. </w:t>
            </w:r>
            <w:r>
              <w:t xml:space="preserve">What is  a form of protest in which a group will punish an organization by refusing to buy their goods or services.  This strategy has been used throughout U.S. History during the American Revolution and Civil Rights Movement?</w:t>
            </w:r>
          </w:p>
          <w:p>
            <w:pPr>
              <w:keepLines/>
              <w:pStyle w:val="CluesTiny"/>
            </w:pPr>
            <w:r>
              <w:rPr>
                <w:b w:val="true"/>
                <w:bCs w:val="true"/>
              </w:rPr>
              <w:t xml:space="preserve">15. </w:t>
            </w:r>
            <w:r>
              <w:t xml:space="preserve"> What are the first 10 amendments in the United States Constitution.  These are rights that all U.S. citizens have like the right to free speech and freedom of the press, rights to bear arms, or the right to a fair trial?</w:t>
            </w:r>
          </w:p>
          <w:p>
            <w:pPr>
              <w:keepLines/>
              <w:pStyle w:val="CluesTiny"/>
            </w:pPr>
            <w:r>
              <w:rPr>
                <w:b w:val="true"/>
                <w:bCs w:val="true"/>
              </w:rPr>
              <w:t xml:space="preserve">16. </w:t>
            </w:r>
            <w:r>
              <w:t xml:space="preserve">What two or more political groups that are at conflict with each other over ideas, goals, or sometimes the amount of power they have.  Examples of political rivals include Patriots vs Loyalists, Lowcountry vs Upcountry in South Carolina, or Federalists vs Democratic-Republicans?</w:t>
            </w:r>
          </w:p>
        </w:tc>
        <w:tc>
          <w:p>
            <w:pPr>
              <w:pStyle w:val="CluesTiny"/>
            </w:pPr>
            <w:r>
              <w:rPr>
                <w:b w:val="true"/>
                <w:bCs w:val="true"/>
              </w:rPr>
              <w:t xml:space="preserve">Down</w:t>
            </w:r>
          </w:p>
          <w:p>
            <w:pPr>
              <w:keepLines/>
              <w:pStyle w:val="CluesTiny"/>
            </w:pPr>
            <w:r>
              <w:rPr>
                <w:b w:val="true"/>
                <w:bCs w:val="true"/>
              </w:rPr>
              <w:t xml:space="preserve">1. </w:t>
            </w:r>
            <w:r>
              <w:t xml:space="preserve">What is first form of government in the American states after the Revolutionary War.  The Articles would fail because the national government was too weak to fix issues in the country?</w:t>
            </w:r>
          </w:p>
          <w:p>
            <w:pPr>
              <w:keepLines/>
              <w:pStyle w:val="CluesTiny"/>
            </w:pPr>
            <w:r>
              <w:rPr>
                <w:b w:val="true"/>
                <w:bCs w:val="true"/>
              </w:rPr>
              <w:t xml:space="preserve">2. </w:t>
            </w:r>
            <w:r>
              <w:t xml:space="preserve">What is a group that attempted to keep things they way they had been in the South.  Restored white supremacy through threats and violence against African Americans and white Republicans?</w:t>
            </w:r>
          </w:p>
          <w:p>
            <w:pPr>
              <w:keepLines/>
              <w:pStyle w:val="CluesTiny"/>
            </w:pPr>
            <w:r>
              <w:rPr>
                <w:b w:val="true"/>
                <w:bCs w:val="true"/>
              </w:rPr>
              <w:t xml:space="preserve">3. </w:t>
            </w:r>
            <w:r>
              <w:t xml:space="preserve">What is a group of colonists that organized and supported colonial protests against British taxes such as the boycotts against the Sugar and Stamp Acts?</w:t>
            </w:r>
          </w:p>
          <w:p>
            <w:pPr>
              <w:keepLines/>
              <w:pStyle w:val="CluesTiny"/>
            </w:pPr>
            <w:r>
              <w:rPr>
                <w:b w:val="true"/>
                <w:bCs w:val="true"/>
              </w:rPr>
              <w:t xml:space="preserve">4. </w:t>
            </w:r>
            <w:r>
              <w:t xml:space="preserve">What is an agreement between northern and southern states at the Constitutional Convention that allowed southern states to count three fifths of a slave towards their population.  This would be one of the first disagreements over slavery between the north and south before the Civil War?</w:t>
            </w:r>
          </w:p>
          <w:p>
            <w:pPr>
              <w:keepLines/>
              <w:pStyle w:val="CluesTiny"/>
            </w:pPr>
            <w:r>
              <w:rPr>
                <w:b w:val="true"/>
                <w:bCs w:val="true"/>
              </w:rPr>
              <w:t xml:space="preserve">5. </w:t>
            </w:r>
            <w:r>
              <w:t xml:space="preserve">What is the Presidential election that Republican candidate Abraham Lincoln won.  Southern states seceded from the union over fear that Lincoln would get rid of slavery.  Considered a cause of the Civil War?</w:t>
            </w:r>
          </w:p>
          <w:p>
            <w:pPr>
              <w:keepLines/>
              <w:pStyle w:val="CluesTiny"/>
            </w:pPr>
            <w:r>
              <w:rPr>
                <w:b w:val="true"/>
                <w:bCs w:val="true"/>
              </w:rPr>
              <w:t xml:space="preserve">6. </w:t>
            </w:r>
            <w:r>
              <w:t xml:space="preserve">What Outlawed slavery in the United States.  This amendment achieved Lincoln’s goal of freeing the slaves when he passed the Emancipation Proclamation?</w:t>
            </w:r>
          </w:p>
          <w:p>
            <w:pPr>
              <w:keepLines/>
              <w:pStyle w:val="CluesTiny"/>
            </w:pPr>
            <w:r>
              <w:rPr>
                <w:b w:val="true"/>
                <w:bCs w:val="true"/>
              </w:rPr>
              <w:t xml:space="preserve">10. </w:t>
            </w:r>
            <w:r>
              <w:t xml:space="preserve">Who Invented by Eli Whitney to make the production of cotton easier.  Slavery in the United States would increase and spread to the upcountry of South Carolina.  This would lead to the lowcountry sharing more political representation with the upcountry?</w:t>
            </w:r>
          </w:p>
          <w:p>
            <w:pPr>
              <w:keepLines/>
              <w:pStyle w:val="CluesTiny"/>
            </w:pPr>
            <w:r>
              <w:rPr>
                <w:b w:val="true"/>
                <w:bCs w:val="true"/>
              </w:rPr>
              <w:t xml:space="preserve">11. </w:t>
            </w:r>
            <w:r>
              <w:t xml:space="preserve">What is Removing a politician from office for misconduct.  Radical Republicans attempted to impeach Andrew Johnson because he did not support their plan for Reconstruction.  The power to impeach is a form of checks and balances in the U.S. Constitution</w:t>
            </w:r>
          </w:p>
          <w:p>
            <w:pPr>
              <w:keepLines/>
              <w:pStyle w:val="CluesTiny"/>
            </w:pPr>
            <w:r>
              <w:rPr>
                <w:b w:val="true"/>
                <w:bCs w:val="true"/>
              </w:rPr>
              <w:t xml:space="preserve">13. </w:t>
            </w:r>
            <w:r>
              <w:t xml:space="preserve">What is the study of earth?</w:t>
            </w:r>
          </w:p>
          <w:p>
            <w:pPr>
              <w:keepLines/>
              <w:pStyle w:val="CluesTiny"/>
            </w:pPr>
            <w:r>
              <w:rPr>
                <w:b w:val="true"/>
                <w:bCs w:val="true"/>
              </w:rPr>
              <w:t xml:space="preserve">14. </w:t>
            </w:r>
            <w:r>
              <w:t xml:space="preserve">What is the system of government by the whole population of the state, typically through elected representatives.  The House of Burgesses, Mayflower Compact, and general assemblies were early forms of democracy in America?</w:t>
            </w:r>
          </w:p>
        </w:tc>
      </w:tr>
    </w:tbl>
    <w:p>
      <w:pPr>
        <w:pStyle w:val="WordBankLarge"/>
      </w:pPr>
      <w:r>
        <w:t xml:space="preserve">   Geography    </w:t>
      </w:r>
      <w:r>
        <w:t xml:space="preserve">   Democracy    </w:t>
      </w:r>
      <w:r>
        <w:t xml:space="preserve">   Mercantilism    </w:t>
      </w:r>
      <w:r>
        <w:t xml:space="preserve">   Declaration of Independence    </w:t>
      </w:r>
      <w:r>
        <w:t xml:space="preserve">   Boycott    </w:t>
      </w:r>
      <w:r>
        <w:t xml:space="preserve">   Sons of Liberty    </w:t>
      </w:r>
      <w:r>
        <w:t xml:space="preserve">   Cotton Gin    </w:t>
      </w:r>
      <w:r>
        <w:t xml:space="preserve">   Political Rivals    </w:t>
      </w:r>
      <w:r>
        <w:t xml:space="preserve">   Impeach    </w:t>
      </w:r>
      <w:r>
        <w:t xml:space="preserve">   Articles of Confederation    </w:t>
      </w:r>
      <w:r>
        <w:t xml:space="preserve">   3/5th Compromise    </w:t>
      </w:r>
      <w:r>
        <w:t xml:space="preserve">   Popular Sovereignty    </w:t>
      </w:r>
      <w:r>
        <w:t xml:space="preserve">   Bill of Rights    </w:t>
      </w:r>
      <w:r>
        <w:t xml:space="preserve">   Election of 1860    </w:t>
      </w:r>
      <w:r>
        <w:t xml:space="preserve">   13th Amendment    </w:t>
      </w:r>
      <w:r>
        <w:t xml:space="preserve">   Ku Klux Klan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Activities Crossword</dc:title>
  <dcterms:created xsi:type="dcterms:W3CDTF">2021-10-11T00:36:26Z</dcterms:created>
  <dcterms:modified xsi:type="dcterms:W3CDTF">2021-10-11T00:36:26Z</dcterms:modified>
</cp:coreProperties>
</file>