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Adaptions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ecosystem    </w:t>
      </w:r>
      <w:r>
        <w:t xml:space="preserve">   camouflage    </w:t>
      </w:r>
      <w:r>
        <w:t xml:space="preserve">   vulture    </w:t>
      </w:r>
      <w:r>
        <w:t xml:space="preserve">   panther    </w:t>
      </w:r>
      <w:r>
        <w:t xml:space="preserve">   rattlesnake    </w:t>
      </w:r>
      <w:r>
        <w:t xml:space="preserve">   sloth    </w:t>
      </w:r>
      <w:r>
        <w:t xml:space="preserve">   adaption    </w:t>
      </w:r>
      <w:r>
        <w:t xml:space="preserve">   rainforest    </w:t>
      </w:r>
      <w:r>
        <w:t xml:space="preserve">   walruses    </w:t>
      </w:r>
      <w:r>
        <w:t xml:space="preserve">   antarctic    </w:t>
      </w:r>
      <w:r>
        <w:t xml:space="preserve">   snake    </w:t>
      </w:r>
      <w:r>
        <w:t xml:space="preserve">   fur    </w:t>
      </w:r>
      <w:r>
        <w:t xml:space="preserve">   snowy owl    </w:t>
      </w:r>
      <w:r>
        <w:t xml:space="preserve">   polar bear    </w:t>
      </w:r>
      <w:r>
        <w:t xml:space="preserve">   animals    </w:t>
      </w:r>
      <w:r>
        <w:t xml:space="preserve">   desert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Adaptions</dc:title>
  <dcterms:created xsi:type="dcterms:W3CDTF">2021-10-11T00:37:27Z</dcterms:created>
  <dcterms:modified xsi:type="dcterms:W3CDTF">2021-10-11T00:37:27Z</dcterms:modified>
</cp:coreProperties>
</file>