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Adding suffix 'y'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742" w:hRule="atLeast"/>
        </w:trPr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Small"/>
            </w:pPr>
            <w:r>
              <w:rPr>
                <w:color w:val="000000"/>
              </w:rPr>
              <w:t xml:space="preserve">y</w:t>
            </w:r>
          </w:p>
        </w:tc>
      </w:tr>
    </w:tbl>
    <w:p>
      <w:pPr>
        <w:pStyle w:val="WordBankSmall"/>
      </w:pPr>
      <w:r>
        <w:t xml:space="preserve">   funny    </w:t>
      </w:r>
      <w:r>
        <w:t xml:space="preserve">   here    </w:t>
      </w:r>
      <w:r>
        <w:t xml:space="preserve">   muddy    </w:t>
      </w:r>
      <w:r>
        <w:t xml:space="preserve">   nutty    </w:t>
      </w:r>
      <w:r>
        <w:t xml:space="preserve">   runny    </w:t>
      </w:r>
      <w:r>
        <w:t xml:space="preserve">   saggy    </w:t>
      </w:r>
      <w:r>
        <w:t xml:space="preserve">   shiny    </w:t>
      </w:r>
      <w:r>
        <w:t xml:space="preserve">   sloppy    </w:t>
      </w:r>
      <w:r>
        <w:t xml:space="preserve">   spotty    </w:t>
      </w:r>
      <w:r>
        <w:t xml:space="preserve">   today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Adding suffix 'y'</dc:title>
  <dcterms:created xsi:type="dcterms:W3CDTF">2022-01-20T03:30:28Z</dcterms:created>
  <dcterms:modified xsi:type="dcterms:W3CDTF">2022-01-20T03:30:28Z</dcterms:modified>
</cp:coreProperties>
</file>