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Adjectifs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Medium"/>
      </w:pPr>
      <w:r>
        <w:t xml:space="preserve">   barbant    </w:t>
      </w:r>
      <w:r>
        <w:t xml:space="preserve">   super    </w:t>
      </w:r>
      <w:r>
        <w:t xml:space="preserve">   reposant    </w:t>
      </w:r>
      <w:r>
        <w:t xml:space="preserve">   intéressant    </w:t>
      </w:r>
      <w:r>
        <w:t xml:space="preserve">   passionnant    </w:t>
      </w:r>
      <w:r>
        <w:t xml:space="preserve">   ennuyeux    </w:t>
      </w:r>
      <w:r>
        <w:t xml:space="preserve">   formidable    </w:t>
      </w:r>
      <w:r>
        <w:t xml:space="preserve">   génial    </w:t>
      </w:r>
      <w:r>
        <w:t xml:space="preserve">   fantastique    </w:t>
      </w:r>
      <w:r>
        <w:t xml:space="preserve">   merveilleux    </w:t>
      </w:r>
      <w:r>
        <w:t xml:space="preserve">   stressant    </w:t>
      </w:r>
      <w:r>
        <w:t xml:space="preserve">   stupide    </w:t>
      </w:r>
      <w:r>
        <w:t xml:space="preserve">   nul    </w:t>
      </w:r>
      <w:r>
        <w:t xml:space="preserve">   amusant    </w:t>
      </w:r>
      <w:r>
        <w:t xml:space="preserve">   cool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Adjectifs</dc:title>
  <dcterms:created xsi:type="dcterms:W3CDTF">2021-10-11T00:38:45Z</dcterms:created>
  <dcterms:modified xsi:type="dcterms:W3CDTF">2021-10-11T00:38:45Z</dcterms:modified>
</cp:coreProperties>
</file>