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Adjective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round    </w:t>
      </w:r>
      <w:r>
        <w:t xml:space="preserve">   striped    </w:t>
      </w:r>
      <w:r>
        <w:t xml:space="preserve">   loud    </w:t>
      </w:r>
      <w:r>
        <w:t xml:space="preserve">   green    </w:t>
      </w:r>
      <w:r>
        <w:t xml:space="preserve">   sparkly    </w:t>
      </w:r>
      <w:r>
        <w:t xml:space="preserve">   slimy    </w:t>
      </w:r>
      <w:r>
        <w:t xml:space="preserve">   silly    </w:t>
      </w:r>
      <w:r>
        <w:t xml:space="preserve">   crazy    </w:t>
      </w:r>
      <w:r>
        <w:t xml:space="preserve">   odd    </w:t>
      </w:r>
      <w:r>
        <w:t xml:space="preserve">   purple    </w:t>
      </w:r>
      <w:r>
        <w:t xml:space="preserve">   seven    </w:t>
      </w:r>
      <w:r>
        <w:t xml:space="preserve">   appy    </w:t>
      </w:r>
      <w:r>
        <w:t xml:space="preserve">   blond    </w:t>
      </w:r>
      <w:r>
        <w:t xml:space="preserve">   tall    </w:t>
      </w:r>
      <w:r>
        <w:t xml:space="preserve">   cool    </w:t>
      </w:r>
      <w:r>
        <w:t xml:space="preserve">   nice    </w:t>
      </w:r>
      <w:r>
        <w:t xml:space="preserve">   shiny    </w:t>
      </w:r>
      <w:r>
        <w:t xml:space="preserve">   large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Adjective Word Search</dc:title>
  <dcterms:created xsi:type="dcterms:W3CDTF">2021-10-11T00:39:42Z</dcterms:created>
  <dcterms:modified xsi:type="dcterms:W3CDTF">2021-10-11T00:39:42Z</dcterms:modified>
</cp:coreProperties>
</file>