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Adjectives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むずかしい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long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つまらない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simple/easy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ながい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pretty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みじかい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difficult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おおきい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slow/late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ちいさい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fun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かわいい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cute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うるさい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love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たのしい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big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やさしい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hate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きびしい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strict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おもしろい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good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かっこいい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fast/quick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はやい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skillful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おそい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bad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いい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happy/healthy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よい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cool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わるい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quiet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だいすき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good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だいきらい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small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かんたん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loud/annoying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しずか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V. </w:t>
            </w:r>
            <w:r>
              <w:t xml:space="preserve">boring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げんき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W. </w:t>
            </w:r>
            <w:r>
              <w:t xml:space="preserve">interesting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きれい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X. </w:t>
            </w:r>
            <w:r>
              <w:t xml:space="preserve">short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じょうず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Y. </w:t>
            </w:r>
            <w:r>
              <w:t xml:space="preserve">kind/easygoing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へた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Z. </w:t>
            </w:r>
            <w:r>
              <w:t xml:space="preserve">unskillful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Adjectives</dc:title>
  <dcterms:created xsi:type="dcterms:W3CDTF">2021-10-11T00:38:18Z</dcterms:created>
  <dcterms:modified xsi:type="dcterms:W3CDTF">2021-10-11T00:38:18Z</dcterms:modified>
</cp:coreProperties>
</file>