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Advanced Algebra Final Project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collection of numbers, symbols, and/or operation signs that stands for a number.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polynomial consisting of one term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perimeter of a circle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relationship between two sets in which each element of one set has one assigned element in the other set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line segment from any point on the circle passing through the center to another point on the circle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Any point at which the value of a function is largest or smallest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line that continually approaches a given curve but does not meet it at any finite distance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straight line that is endless in length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inside region of a 2D figure measured in square units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number that appears with a radical sign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whole number that has no more than two factors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polynomial consisting of three terms or monomials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polynomial consisting of two terms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Figures or objects that are the same shape and size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Numbers that correspond to points on a graph in the form (x,y)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Consisting of several terms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function of the coefficients of a polynomial equation whose value give the roots of the polynomial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line segment from any point on the circle passing through the center to another point on the circle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Any part of a whole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collection of numbers, symbols, and/or operation signs that stands for a number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plane curve that is mirror-symmetrical and is approximately U-shaped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mathematical sentence that equates one expression to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numbers in the set {...-4,-3,-2,-1,0,1,2,3,4...}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number or expression that divides exactly another number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the complete set of possible values of the independent variable</w:t>
            </w:r>
          </w:p>
        </w:tc>
      </w:tr>
    </w:tbl>
    <w:p>
      <w:pPr>
        <w:pStyle w:val="WordBankLarge"/>
      </w:pPr>
      <w:r>
        <w:t xml:space="preserve">   Expression    </w:t>
      </w:r>
      <w:r>
        <w:t xml:space="preserve">   diameter    </w:t>
      </w:r>
      <w:r>
        <w:t xml:space="preserve">   domain    </w:t>
      </w:r>
      <w:r>
        <w:t xml:space="preserve">   trinomial    </w:t>
      </w:r>
      <w:r>
        <w:t xml:space="preserve">   asymptote    </w:t>
      </w:r>
      <w:r>
        <w:t xml:space="preserve">   integers    </w:t>
      </w:r>
      <w:r>
        <w:t xml:space="preserve">   parabola    </w:t>
      </w:r>
      <w:r>
        <w:t xml:space="preserve">   discriminant    </w:t>
      </w:r>
      <w:r>
        <w:t xml:space="preserve">    line    </w:t>
      </w:r>
      <w:r>
        <w:t xml:space="preserve">   radicand    </w:t>
      </w:r>
      <w:r>
        <w:t xml:space="preserve">   polynomial    </w:t>
      </w:r>
      <w:r>
        <w:t xml:space="preserve">   binomial    </w:t>
      </w:r>
      <w:r>
        <w:t xml:space="preserve">   monomial    </w:t>
      </w:r>
      <w:r>
        <w:t xml:space="preserve">   extrema    </w:t>
      </w:r>
      <w:r>
        <w:t xml:space="preserve">   function    </w:t>
      </w:r>
      <w:r>
        <w:t xml:space="preserve">   fraction    </w:t>
      </w:r>
      <w:r>
        <w:t xml:space="preserve">   equation    </w:t>
      </w:r>
      <w:r>
        <w:t xml:space="preserve">   area    </w:t>
      </w:r>
      <w:r>
        <w:t xml:space="preserve">   circumference     </w:t>
      </w:r>
      <w:r>
        <w:t xml:space="preserve">   composite    </w:t>
      </w:r>
      <w:r>
        <w:t xml:space="preserve">   congruent    </w:t>
      </w:r>
      <w:r>
        <w:t xml:space="preserve">   cooridinates    </w:t>
      </w:r>
      <w:r>
        <w:t xml:space="preserve">   diameter    </w:t>
      </w:r>
      <w:r>
        <w:t xml:space="preserve">   expression     </w:t>
      </w:r>
      <w:r>
        <w:t xml:space="preserve">   factor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Algebra Final Project</dc:title>
  <dcterms:created xsi:type="dcterms:W3CDTF">2021-10-11T00:41:20Z</dcterms:created>
  <dcterms:modified xsi:type="dcterms:W3CDTF">2021-10-11T00:41:20Z</dcterms:modified>
</cp:coreProperties>
</file>