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Advent Season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pink candle on the Advent wreath represents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was Jesus mother?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many candles are on the Advent wreath?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Angel appeared?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kind of animal was at the manger?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Advent color?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many Sundays are in Advent?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kind of building was Jesus born?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first Sunday of Advent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first candle of the Advent wreath represents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gift did one of the wisemen bring?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Where was Jesus born?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Advent Season</dc:title>
  <dcterms:created xsi:type="dcterms:W3CDTF">2021-12-17T03:40:04Z</dcterms:created>
  <dcterms:modified xsi:type="dcterms:W3CDTF">2021-12-17T03:40:04Z</dcterms:modified>
</cp:coreProperties>
</file>