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Advertising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Advertisement    </w:t>
      </w:r>
      <w:r>
        <w:t xml:space="preserve">   Attention    </w:t>
      </w:r>
      <w:r>
        <w:t xml:space="preserve">   broadcasting    </w:t>
      </w:r>
      <w:r>
        <w:t xml:space="preserve">   customer    </w:t>
      </w:r>
      <w:r>
        <w:t xml:space="preserve">   Entreprenuer    </w:t>
      </w:r>
      <w:r>
        <w:t xml:space="preserve">   Interest    </w:t>
      </w:r>
      <w:r>
        <w:t xml:space="preserve">   market    </w:t>
      </w:r>
      <w:r>
        <w:t xml:space="preserve">   media    </w:t>
      </w:r>
      <w:r>
        <w:t xml:space="preserve">   newspaper    </w:t>
      </w:r>
      <w:r>
        <w:t xml:space="preserve">   pamphlets    </w:t>
      </w:r>
      <w:r>
        <w:t xml:space="preserve">   Place    </w:t>
      </w:r>
      <w:r>
        <w:t xml:space="preserve">   Price    </w:t>
      </w:r>
      <w:r>
        <w:t xml:space="preserve">   Product    </w:t>
      </w:r>
      <w:r>
        <w:t xml:space="preserve">   Promotion    </w:t>
      </w:r>
      <w:r>
        <w:t xml:space="preserve">   sales    </w:t>
      </w:r>
      <w:r>
        <w:t xml:space="preserve">   service    </w:t>
      </w:r>
      <w:r>
        <w:t xml:space="preserve">   social networking    </w:t>
      </w:r>
      <w:r>
        <w:t xml:space="preserve">   television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Advertising</dc:title>
  <dcterms:created xsi:type="dcterms:W3CDTF">2021-10-11T00:42:14Z</dcterms:created>
  <dcterms:modified xsi:type="dcterms:W3CDTF">2021-10-11T00:42:14Z</dcterms:modified>
</cp:coreProperties>
</file>