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Advertising Strategies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Pizza, Pizza!  at Little Caesars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Drink Pomegranate juice to cheat death.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is the easiest strategy to use?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newest Angry Birds game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Burger King says, "Eat our fries, they have less fat."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Get those Nikes before they are all sold out.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Words like Patriotism to transfer your good feelings to the product.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McDonald's Monopoly game uses this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Take Pepto Bismal to feel better fast.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Tayler Swift for Diet Coke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Giving a prize on Facebook to the first 1,000 people.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Smoking kills people commercial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Advertising Strategies</dc:title>
  <dcterms:created xsi:type="dcterms:W3CDTF">2021-11-12T03:40:05Z</dcterms:created>
  <dcterms:modified xsi:type="dcterms:W3CDTF">2021-11-12T03:40:05Z</dcterms:modified>
</cp:coreProperties>
</file>