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Africa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traditional story tellers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group of people from the same descent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unique culture of africa's east coast and the language spoken there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sailboat using wind catching triangular sails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tropical grasslands dotted with small trees and shrubs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area of high and mostly flat land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stories passed down from generation to generation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gospel song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tracing family descent through mothers rather than fathers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grassy plant that is a natural source of sugar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Africa</dc:title>
  <dcterms:created xsi:type="dcterms:W3CDTF">2021-10-11T00:42:32Z</dcterms:created>
  <dcterms:modified xsi:type="dcterms:W3CDTF">2021-10-11T00:42:32Z</dcterms:modified>
</cp:coreProperties>
</file>