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Afro-Colombians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activists    </w:t>
      </w:r>
      <w:r>
        <w:t xml:space="preserve">   africa    </w:t>
      </w:r>
      <w:r>
        <w:t xml:space="preserve">   afroresistance    </w:t>
      </w:r>
      <w:r>
        <w:t xml:space="preserve">   agreement    </w:t>
      </w:r>
      <w:r>
        <w:t xml:space="preserve">   august    </w:t>
      </w:r>
      <w:r>
        <w:t xml:space="preserve">   bande    </w:t>
      </w:r>
      <w:r>
        <w:t xml:space="preserve">   bolivar    </w:t>
      </w:r>
      <w:r>
        <w:t xml:space="preserve">   campesinos    </w:t>
      </w:r>
      <w:r>
        <w:t xml:space="preserve">   cartegena    </w:t>
      </w:r>
      <w:r>
        <w:t xml:space="preserve">   cavida    </w:t>
      </w:r>
      <w:r>
        <w:t xml:space="preserve">   choco    </w:t>
      </w:r>
      <w:r>
        <w:t xml:space="preserve">   colombia    </w:t>
      </w:r>
      <w:r>
        <w:t xml:space="preserve">   conflict    </w:t>
      </w:r>
      <w:r>
        <w:t xml:space="preserve">   farmers    </w:t>
      </w:r>
      <w:r>
        <w:t xml:space="preserve">   human    </w:t>
      </w:r>
      <w:r>
        <w:t xml:space="preserve">   million    </w:t>
      </w:r>
      <w:r>
        <w:t xml:space="preserve">   noble    </w:t>
      </w:r>
      <w:r>
        <w:t xml:space="preserve">   one    </w:t>
      </w:r>
      <w:r>
        <w:t xml:space="preserve">   palenquero    </w:t>
      </w:r>
      <w:r>
        <w:t xml:space="preserve">   peace    </w:t>
      </w:r>
      <w:r>
        <w:t xml:space="preserve">   people    </w:t>
      </w:r>
      <w:r>
        <w:t xml:space="preserve">   rights    </w:t>
      </w:r>
      <w:r>
        <w:t xml:space="preserve">   santos    </w:t>
      </w:r>
      <w:r>
        <w:t xml:space="preserve">   seven    </w:t>
      </w:r>
      <w:r>
        <w:t xml:space="preserve">   simon    </w:t>
      </w:r>
      <w:r>
        <w:t xml:space="preserve">   six    </w:t>
      </w:r>
      <w:r>
        <w:t xml:space="preserve">   slavery    </w:t>
      </w:r>
      <w:r>
        <w:t xml:space="preserve">   twentyfour    </w:t>
      </w:r>
      <w:r>
        <w:t xml:space="preserve">   two    </w:t>
      </w:r>
      <w:r>
        <w:t xml:space="preserve">   zero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Afro-Colombians</dc:title>
  <dcterms:created xsi:type="dcterms:W3CDTF">2021-10-11T00:44:58Z</dcterms:created>
  <dcterms:modified xsi:type="dcterms:W3CDTF">2021-10-11T00:44:58Z</dcterms:modified>
</cp:coreProperties>
</file>