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Age of Exploration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mesoamerican tribe that was established in central mexico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sail completely around the world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claimed brazil, finds it accidently and claims it for portugal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first european to attempt to sail around the cape of good hope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imaginary line that divided over the new world 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sent out voyages from a court of explorers, goal was to find water routes around africa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he realized columbus' error  in 1502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emperor of the Aztecs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helps find latitude / navigation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spanish born explorer, fixated on wealth and riches of the new world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 of Exploration </dc:title>
  <dcterms:created xsi:type="dcterms:W3CDTF">2021-10-11T00:44:57Z</dcterms:created>
  <dcterms:modified xsi:type="dcterms:W3CDTF">2021-10-11T00:44:57Z</dcterms:modified>
</cp:coreProperties>
</file>