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Age related conditions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mental health problem characterised by  long period of low mood, affecting sleep, relationship, job and appetite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condition causing bones to become thin and brittle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infectious disease caused by the influenza virus, marked especially by respiratory symptoms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_______ cancer is most common in men, occurring in the prostate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may be described as defaecation that is unsatisfactory due to infrequent stools, difficulty passing stools or a sensation of incomplete evacuation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______'s disease is a brain disorder that leads to shaking, stiffness, and difficulty with walking, balance, and coordination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an umbrella term for the diseases emphysema, chronic bronchitis and chronic asthma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occurs when the pancreas is no longer able to make insulin, or when the body cannot make good use of the insulin it produces.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normal part of ageing for a woman and literally means "last period"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also known as cystitis or a bladder infection, can affect any part of your urinary system – kidneys, ureters, bladder and urethra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area of damaged skin and tissue often caused by staying in one position for too long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lack of involuntary control over urination or defecation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serious condition where your heart struggles to pump blood around your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characterised by stiffness that can involve almost any part of the body, most often the knee, joints, hip, toes and fingers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sudden interruption of blood flow to part of the brain causing it to stop working and eventually damaging brain cells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 related conditions</dc:title>
  <dcterms:created xsi:type="dcterms:W3CDTF">2021-10-11T00:45:55Z</dcterms:created>
  <dcterms:modified xsi:type="dcterms:W3CDTF">2021-10-11T00:45:55Z</dcterms:modified>
</cp:coreProperties>
</file>