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Agile 1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</w:tr>
    </w:tbl>
    <w:p>
      <w:pPr>
        <w:pStyle w:val="WordBankMedium"/>
      </w:pPr>
      <w:r>
        <w:t xml:space="preserve">   Artifact    </w:t>
      </w:r>
      <w:r>
        <w:t xml:space="preserve">   estimation    </w:t>
      </w:r>
      <w:r>
        <w:t xml:space="preserve">   inspections    </w:t>
      </w:r>
      <w:r>
        <w:t xml:space="preserve">   pair programming    </w:t>
      </w:r>
      <w:r>
        <w:t xml:space="preserve">   product backlog    </w:t>
      </w:r>
      <w:r>
        <w:t xml:space="preserve">   Requirements    </w:t>
      </w:r>
      <w:r>
        <w:t xml:space="preserve">   retrospective    </w:t>
      </w:r>
      <w:r>
        <w:t xml:space="preserve">   sprint    </w:t>
      </w:r>
      <w:r>
        <w:t xml:space="preserve">   stakeholder    </w:t>
      </w:r>
      <w:r>
        <w:t xml:space="preserve">   Synchronization    </w:t>
      </w:r>
      <w:r>
        <w:t xml:space="preserve">   time box    </w:t>
      </w:r>
      <w:r>
        <w:t xml:space="preserve">   userstories    </w:t>
      </w:r>
      <w:r>
        <w:t xml:space="preserve">   velocity    </w:t>
      </w:r>
      <w:r>
        <w:t xml:space="preserve">   weekly cycle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Agile 1</dc:title>
  <dcterms:created xsi:type="dcterms:W3CDTF">2021-10-11T00:44:15Z</dcterms:created>
  <dcterms:modified xsi:type="dcterms:W3CDTF">2021-10-11T00:44:15Z</dcterms:modified>
</cp:coreProperties>
</file>