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Agricrossword!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Farmers could not afford the new __________ and were prohibited from borrowing money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People feel they aren’t being paid enough for the ______ they put in.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Aboriginals could not sell products of their ________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What was created in 1876?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4 ______ hectares of agricultural land is lost due to construction of highways, houses and roads.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Farmers need to sell their agricultural land at full price to live a happy life for retirement, this is why there are a high number of workers over the age of ___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___________ keep farmers in business to vote for their party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Especially in ________, many farmers face reality and have to leave their jobs for the lack of pay.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How much money has been lost in the agricultural field?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Land grabbing refers to large-scale land ________ or lease by private investors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Specifically, what province in Canada has a had a large decline in the field?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It is hard to get to agricultural ______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During the financial food and energy crisis in 2008, investors and enterprises bought areas to ensure food _______.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Aboriginals were ________________ into European Culture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There is not enough land to grow crops for the _______ population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 Aboriginals would feel ______ that this issue is occurring as they have a higher chance of creating a living with the lack of farmers.</w:t>
            </w:r>
          </w:p>
        </w:tc>
      </w:tr>
    </w:tbl>
    <w:p>
      <w:pPr>
        <w:pStyle w:val="WordBankMedium"/>
      </w:pPr>
      <w:r>
        <w:t xml:space="preserve">   Indian Act    </w:t>
      </w:r>
      <w:r>
        <w:t xml:space="preserve">   1 1/2 billion    </w:t>
      </w:r>
      <w:r>
        <w:t xml:space="preserve">   Assimilated     </w:t>
      </w:r>
      <w:r>
        <w:t xml:space="preserve">   PEI    </w:t>
      </w:r>
      <w:r>
        <w:t xml:space="preserve">   Machinery    </w:t>
      </w:r>
      <w:r>
        <w:t xml:space="preserve">   Reserves    </w:t>
      </w:r>
      <w:r>
        <w:t xml:space="preserve">   Happy    </w:t>
      </w:r>
      <w:r>
        <w:t xml:space="preserve">   Areas    </w:t>
      </w:r>
      <w:r>
        <w:t xml:space="preserve">   Labour     </w:t>
      </w:r>
      <w:r>
        <w:t xml:space="preserve">   Growing    </w:t>
      </w:r>
      <w:r>
        <w:t xml:space="preserve">   Million     </w:t>
      </w:r>
      <w:r>
        <w:t xml:space="preserve">   Ontario    </w:t>
      </w:r>
      <w:r>
        <w:t xml:space="preserve">   Acquisition     </w:t>
      </w:r>
      <w:r>
        <w:t xml:space="preserve">   Security    </w:t>
      </w:r>
      <w:r>
        <w:t xml:space="preserve">   Taxpayers    </w:t>
      </w:r>
      <w:r>
        <w:t xml:space="preserve">   70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Agricrossword!</dc:title>
  <dcterms:created xsi:type="dcterms:W3CDTF">2021-10-11T00:45:08Z</dcterms:created>
  <dcterms:modified xsi:type="dcterms:W3CDTF">2021-10-11T00:45:08Z</dcterms:modified>
</cp:coreProperties>
</file>