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Agricultural Revolution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developed the steam tractor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what placed seeds in rows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what lowered the cost of plowing fields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__ plow turned the soil easily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what country experienced a growth in their population due to the Ag. Rev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developed a threshing machine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what enabled farmers to cut wheat much faster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__ industries - where wool was spun and merged to make cloth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methods that increased food supply: ___ , fertilization, invented machines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what enabled a few men to separate wheat from husks quickly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what enabled one worker to process more cotton per day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invented a reaping machine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developed a seed drill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invented the cotton gin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Agricultural Revolution</dc:title>
  <dcterms:created xsi:type="dcterms:W3CDTF">2021-10-11T00:46:26Z</dcterms:created>
  <dcterms:modified xsi:type="dcterms:W3CDTF">2021-10-11T00:46:26Z</dcterms:modified>
</cp:coreProperties>
</file>