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Agriculture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</w:tbl>
    <w:p>
      <w:pPr>
        <w:pStyle w:val="WordBankLarge"/>
      </w:pPr>
      <w:r>
        <w:t xml:space="preserve">   COLLOIDS    </w:t>
      </w:r>
      <w:r>
        <w:t xml:space="preserve">   COMMONNAME    </w:t>
      </w:r>
      <w:r>
        <w:t xml:space="preserve">   CRUTCHED    </w:t>
      </w:r>
      <w:r>
        <w:t xml:space="preserve">   CULLING    </w:t>
      </w:r>
      <w:r>
        <w:t xml:space="preserve">   DECOMPOSERS    </w:t>
      </w:r>
      <w:r>
        <w:t xml:space="preserve">   DIVERSIFY    </w:t>
      </w:r>
      <w:r>
        <w:t xml:space="preserve">   DORMANCY,    </w:t>
      </w:r>
      <w:r>
        <w:t xml:space="preserve">   DRYSHEEPEQUIVALENT    </w:t>
      </w:r>
      <w:r>
        <w:t xml:space="preserve">   EVAPORATION    </w:t>
      </w:r>
      <w:r>
        <w:t xml:space="preserve">   FALLOWING    </w:t>
      </w:r>
      <w:r>
        <w:t xml:space="preserve">   FLUSHED    </w:t>
      </w:r>
      <w:r>
        <w:t xml:space="preserve">   GAMETES    </w:t>
      </w:r>
      <w:r>
        <w:t xml:space="preserve">   GENETICALLYMODIFIEDFOOD    </w:t>
      </w:r>
      <w:r>
        <w:t xml:space="preserve">   GENOTYPE    </w:t>
      </w:r>
      <w:r>
        <w:t xml:space="preserve">   GROSSVALUE    </w:t>
      </w:r>
      <w:r>
        <w:t xml:space="preserve">   HORIZONS    </w:t>
      </w:r>
      <w:r>
        <w:t xml:space="preserve">   INFILTRATION    </w:t>
      </w:r>
      <w:r>
        <w:t xml:space="preserve">   INOCULANT    </w:t>
      </w:r>
      <w:r>
        <w:t xml:space="preserve">   LACTATION    </w:t>
      </w:r>
      <w:r>
        <w:t xml:space="preserve">   LEACHING    </w:t>
      </w:r>
      <w:r>
        <w:t xml:space="preserve">   LEGUMES    </w:t>
      </w:r>
      <w:r>
        <w:t xml:space="preserve">   LEYFARMING    </w:t>
      </w:r>
      <w:r>
        <w:t xml:space="preserve">   LIVEWEIGHT    </w:t>
      </w:r>
      <w:r>
        <w:t xml:space="preserve">   MARBLING    </w:t>
      </w:r>
      <w:r>
        <w:t xml:space="preserve">   MEAN    </w:t>
      </w:r>
      <w:r>
        <w:t xml:space="preserve">   METABOLICRATE    </w:t>
      </w:r>
      <w:r>
        <w:t xml:space="preserve">   MICROBIAL,    </w:t>
      </w:r>
      <w:r>
        <w:t xml:space="preserve">   MONOGASTRIC    </w:t>
      </w:r>
      <w:r>
        <w:t xml:space="preserve">   MULESING    </w:t>
      </w:r>
      <w:r>
        <w:t xml:space="preserve">   MYXOMATOSIS    </w:t>
      </w:r>
      <w:r>
        <w:t xml:space="preserve">   NITRIFICATION    </w:t>
      </w:r>
      <w:r>
        <w:t xml:space="preserve">   NORMAL    </w:t>
      </w:r>
      <w:r>
        <w:t xml:space="preserve">   OESTROUS,    </w:t>
      </w:r>
      <w:r>
        <w:t xml:space="preserve">   PATHOGENS    </w:t>
      </w:r>
      <w:r>
        <w:t xml:space="preserve">   PHOTOSYNTHESIS    </w:t>
      </w:r>
      <w:r>
        <w:t xml:space="preserve">   POROSITY    </w:t>
      </w:r>
      <w:r>
        <w:t xml:space="preserve">   PRODUCERS    </w:t>
      </w:r>
      <w:r>
        <w:t xml:space="preserve">   PROFILE    </w:t>
      </w:r>
      <w:r>
        <w:t xml:space="preserve">   RESPIRATION    </w:t>
      </w:r>
      <w:r>
        <w:t xml:space="preserve">   SUBSYSTEM    </w:t>
      </w:r>
      <w:r>
        <w:t xml:space="preserve">   TOPOGRAPHY    </w:t>
      </w:r>
      <w:r>
        <w:t xml:space="preserve">   TRANSPIRATION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Agriculture </dc:title>
  <dcterms:created xsi:type="dcterms:W3CDTF">2021-10-11T00:44:41Z</dcterms:created>
  <dcterms:modified xsi:type="dcterms:W3CDTF">2021-10-11T00:44:41Z</dcterms:modified>
</cp:coreProperties>
</file>