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Agriculture Educator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Livestock    </w:t>
      </w:r>
      <w:r>
        <w:t xml:space="preserve">   Leadership    </w:t>
      </w:r>
      <w:r>
        <w:t xml:space="preserve">   Advisor    </w:t>
      </w:r>
      <w:r>
        <w:t xml:space="preserve">   Animal Science    </w:t>
      </w:r>
      <w:r>
        <w:t xml:space="preserve">   Floral Design    </w:t>
      </w:r>
      <w:r>
        <w:t xml:space="preserve">   Agronomy    </w:t>
      </w:r>
      <w:r>
        <w:t xml:space="preserve">   Test    </w:t>
      </w:r>
      <w:r>
        <w:t xml:space="preserve">   Lesson    </w:t>
      </w:r>
      <w:r>
        <w:t xml:space="preserve">   Farm    </w:t>
      </w:r>
      <w:r>
        <w:t xml:space="preserve">   Lab    </w:t>
      </w:r>
      <w:r>
        <w:t xml:space="preserve">   Teacher    </w:t>
      </w:r>
      <w:r>
        <w:t xml:space="preserve">   FFA Emblem    </w:t>
      </w:r>
      <w:r>
        <w:t xml:space="preserve">   Science    </w:t>
      </w:r>
      <w:r>
        <w:t xml:space="preserve">   Agriculture    </w:t>
      </w:r>
      <w:r>
        <w:t xml:space="preserve">   Classroom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Agriculture Educator</dc:title>
  <dcterms:created xsi:type="dcterms:W3CDTF">2021-11-12T03:49:01Z</dcterms:created>
  <dcterms:modified xsi:type="dcterms:W3CDTF">2021-11-12T03:49:01Z</dcterms:modified>
</cp:coreProperties>
</file>