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Air Quality control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Acid rain is any form of ___________ that is unsually acidic.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rising average temperature of earth's atmosphere and oceans?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factor that affects Air quality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air pollutant that if inhaled it enters the bloodstream and disrupts the supply of oxygen to the body's tissues. What is it?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are entrained liquid particles formed by condensation of vapors?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Which method is used to measure SO2?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Through which mixture is SO2 bubbled?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How are unwanted emissions dispersed or concentrated?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prevents most harmful UVB wavelengths of ultraviolet light from passing through the Earth's atmosphere?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are materials that when added to pure air in high concentrations, will cause adverse effects.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Quality control</dc:title>
  <dcterms:created xsi:type="dcterms:W3CDTF">2021-10-11T00:47:48Z</dcterms:created>
  <dcterms:modified xsi:type="dcterms:W3CDTF">2021-10-11T00:47:48Z</dcterms:modified>
</cp:coreProperties>
</file>