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Albion's Dream -  September 2021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fascination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relative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ancestors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moving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chamber pot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past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conkers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strength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lawn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interest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curiousity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stuck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determined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dead set on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bygone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slight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poignant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bed pan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plunged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grass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shallow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K. </w:t>
            </w:r>
            <w:r>
              <w:t xml:space="preserve">horse chestnuts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intensity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L. </w:t>
            </w:r>
            <w:r>
              <w:t xml:space="preserve">oddity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Albion's Dream -  September 2021</dc:title>
  <dcterms:created xsi:type="dcterms:W3CDTF">2021-10-11T00:49:44Z</dcterms:created>
  <dcterms:modified xsi:type="dcterms:W3CDTF">2021-10-11T00:49:44Z</dcterms:modified>
</cp:coreProperties>
</file>