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Alcohol Crossword</w:t>
      </w:r>
    </w:p>
    <w:p>
      <w:pPr>
        <w:pStyle w:val="Questions"/>
      </w:pPr>
      <w:r>
        <w:t xml:space="preserve">1. UERNOFET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IEBGN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3. HEETR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NEO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5. TNSIU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TIGEHNEE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ADTOINICD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8. ITSRIP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ENARCC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10. YCSHILAP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UATENILCLLTE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12. IALEONOMT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13. ASCOIL </w:t>
      </w:r>
      <w:r>
        <w:rPr>
          <w:u w:val="single"/>
        </w:rPr>
        <w:t xml:space="preserve">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Alcohol Crossword</dc:title>
  <dcterms:created xsi:type="dcterms:W3CDTF">2021-10-11T00:50:03Z</dcterms:created>
  <dcterms:modified xsi:type="dcterms:W3CDTF">2021-10-11T00:50:03Z</dcterms:modified>
</cp:coreProperties>
</file>