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Alexander Hamilton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Medium"/>
      </w:pPr>
      <w:r>
        <w:t xml:space="preserve">   Nevis    </w:t>
      </w:r>
      <w:r>
        <w:t xml:space="preserve">   Musical    </w:t>
      </w:r>
      <w:r>
        <w:t xml:space="preserve">   Lin Manuel Miranda    </w:t>
      </w:r>
      <w:r>
        <w:t xml:space="preserve">   Laurens    </w:t>
      </w:r>
      <w:r>
        <w:t xml:space="preserve">   Burr    </w:t>
      </w:r>
      <w:r>
        <w:t xml:space="preserve">   Peggy    </w:t>
      </w:r>
      <w:r>
        <w:t xml:space="preserve">   Angelica    </w:t>
      </w:r>
      <w:r>
        <w:t xml:space="preserve">   Elizabeth    </w:t>
      </w:r>
      <w:r>
        <w:t xml:space="preserve">   Revolution    </w:t>
      </w:r>
      <w:r>
        <w:t xml:space="preserve">   Lafayette    </w:t>
      </w:r>
      <w:r>
        <w:t xml:space="preserve">   Constitution    </w:t>
      </w:r>
      <w:r>
        <w:t xml:space="preserve">   Schuylar    </w:t>
      </w:r>
      <w:r>
        <w:t xml:space="preserve">   George Washington    </w:t>
      </w:r>
      <w:r>
        <w:t xml:space="preserve">   America    </w:t>
      </w:r>
      <w:r>
        <w:t xml:space="preserve">   Hamilton    </w:t>
      </w:r>
      <w:r>
        <w:t xml:space="preserve">   Alexander    </w:t>
      </w:r>
      <w:r>
        <w:t xml:space="preserve">   Duel    </w:t>
      </w:r>
      <w:r>
        <w:t xml:space="preserve">   Aaron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Hamilton</dc:title>
  <dcterms:created xsi:type="dcterms:W3CDTF">2021-12-09T03:34:14Z</dcterms:created>
  <dcterms:modified xsi:type="dcterms:W3CDTF">2021-12-09T03:34:14Z</dcterms:modified>
</cp:coreProperties>
</file>