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Alfred Binet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Other than the tests, what else did he publish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Who was his coworker?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When was Alfred born?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Where did Alfred and his mother move to?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Alfred most famous for?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did Alfred study after his kids were born?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When was the first IQ test published?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was Alfred's wife's name?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Where was Alfred born?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How many kids did Alfred have?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Alfred Binet Crossword Puzzle</dc:title>
  <dcterms:created xsi:type="dcterms:W3CDTF">2021-10-11T00:51:30Z</dcterms:created>
  <dcterms:modified xsi:type="dcterms:W3CDTF">2021-10-11T00:51:30Z</dcterms:modified>
</cp:coreProperties>
</file>