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Algebra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x+3=2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x= -6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8 - x=14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13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1+6x=19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x= -4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2x+14=4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52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2-3x=14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x= -9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5+(4x2)=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x=3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(18+8-15) x 5-3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x=8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(18 x 5) / 5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18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7x-6=50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x= -5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6x-16= - 70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x= -1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1</dc:title>
  <dcterms:created xsi:type="dcterms:W3CDTF">2021-10-11T00:52:04Z</dcterms:created>
  <dcterms:modified xsi:type="dcterms:W3CDTF">2021-10-11T00:52:04Z</dcterms:modified>
</cp:coreProperties>
</file>