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>
      <w:pPr>
        <w:pStyle w:val="PuzzleTitle"/>
      </w:pPr>
      <w:r>
        <w:t xml:space="preserve">Algebra 2 crossword !! by : Kayla, Salma, Giter, James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2</w:t>
            </w:r>
          </w:p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3</w:t>
            </w:r>
          </w:p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4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6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7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8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9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11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shd w:fill="aaaaaa" w:val="solid" w:color="auto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13</w:t>
            </w:r>
          </w:p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shd w:fill="aaaaaa" w:val="solid" w:color="auto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16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17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20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number with 12 zeros behind it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the number that multiplies the variables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perpendicular to the horizon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the point of intersection of the x and y axis where the coordinates are both zero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11. </w:t>
            </w:r>
            <w:r>
              <w:t xml:space="preserve">the result of a math expression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14. </w:t>
            </w:r>
            <w:r>
              <w:t xml:space="preserve">a term with no variable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15. </w:t>
            </w:r>
            <w:r>
              <w:t xml:space="preserve">changing the order of addends does not change the sum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16. </w:t>
            </w:r>
            <w:r>
              <w:t xml:space="preserve">the horizontal or vertical number lines used on a coordinate plan system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18. </w:t>
            </w:r>
            <w:r>
              <w:t xml:space="preserve">the measure of the steepness of a line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19. </w:t>
            </w:r>
            <w:r>
              <w:t xml:space="preserve">an operation on a figure by which another image is created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20. </w:t>
            </w:r>
            <w:r>
              <w:t xml:space="preserve">lines which do not intersect and have the same slope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a numbers distance from zero on a number line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the max or min of a parabola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an expression with variable under the radical sign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flip of a graph across an axis or a line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a property that can exist as a magnitude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a number above zero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12. </w:t>
            </w:r>
            <w:r>
              <w:t xml:space="preserve">a reflection over the line y=x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13. </w:t>
            </w:r>
            <w:r>
              <w:t xml:space="preserve">a number below zero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17. </w:t>
            </w:r>
            <w:r>
              <w:t xml:space="preserve">a number or expression that is multiplied by one or more other numbers to yield a product</w:t>
            </w:r>
          </w:p>
        </w:tc>
      </w:tr>
    </w:tbl>
    <w:p>
      <w:pPr>
        <w:pStyle w:val="WordBankMedium"/>
      </w:pPr>
      <w:r>
        <w:t xml:space="preserve">   Quantities    </w:t>
      </w:r>
      <w:r>
        <w:t xml:space="preserve">   Property    </w:t>
      </w:r>
      <w:r>
        <w:t xml:space="preserve">   trillion    </w:t>
      </w:r>
      <w:r>
        <w:t xml:space="preserve">   positive    </w:t>
      </w:r>
      <w:r>
        <w:t xml:space="preserve">   value     </w:t>
      </w:r>
      <w:r>
        <w:t xml:space="preserve">   vertex    </w:t>
      </w:r>
      <w:r>
        <w:t xml:space="preserve">   radical expression    </w:t>
      </w:r>
      <w:r>
        <w:t xml:space="preserve">   coefficient    </w:t>
      </w:r>
      <w:r>
        <w:t xml:space="preserve">   factor    </w:t>
      </w:r>
      <w:r>
        <w:t xml:space="preserve">   inverse    </w:t>
      </w:r>
      <w:r>
        <w:t xml:space="preserve">   slope     </w:t>
      </w:r>
      <w:r>
        <w:t xml:space="preserve">   reflection    </w:t>
      </w:r>
      <w:r>
        <w:t xml:space="preserve">   negative    </w:t>
      </w:r>
      <w:r>
        <w:t xml:space="preserve">   parallel    </w:t>
      </w:r>
      <w:r>
        <w:t xml:space="preserve">   constant term    </w:t>
      </w:r>
      <w:r>
        <w:t xml:space="preserve">   vertical    </w:t>
      </w:r>
      <w:r>
        <w:t xml:space="preserve">   absolute value    </w:t>
      </w:r>
      <w:r>
        <w:t xml:space="preserve">   axis    </w:t>
      </w:r>
      <w:r>
        <w:t xml:space="preserve">   origin    </w:t>
      </w:r>
      <w:r>
        <w:t xml:space="preserve">   transformation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Algebra 2 crossword !! by : Kayla, Salma, Giter, James</dc:title>
  <dcterms:created xsi:type="dcterms:W3CDTF">2021-10-11T00:51:55Z</dcterms:created>
  <dcterms:modified xsi:type="dcterms:W3CDTF">2021-10-11T00:51:55Z</dcterms:modified>
</cp:coreProperties>
</file>