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Algebra Key Words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phrase we use to describe moving with the slope to find another point.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positive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are the two types of slope?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a variable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are two types of equations we have graphed?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Positive and negative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do we call an equation that has one input for every output?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the slope and y-intercept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do we call any letter when it is used in a mathematical context?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linear and nonlinear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negative times a negative is a....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Rise over Run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are the two main parts to a linear equation in y= mx + b form?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PEMDAS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we call the other form for finding slope using just the slope and a point?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distributing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we call "taking down the parentheses?"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point-slope form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do we call the "order of operations?"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a function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Algebra Key Words </dc:title>
  <dcterms:created xsi:type="dcterms:W3CDTF">2021-10-11T00:52:01Z</dcterms:created>
  <dcterms:modified xsi:type="dcterms:W3CDTF">2021-10-11T00:52:01Z</dcterms:modified>
</cp:coreProperties>
</file>