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Algebra Puzzle by:Joanne Liang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To calculate the value of the equation.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In a fraction, what is the number above the line?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Addition, subtraction, multiplication and division are the basic ___________ of math.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______________are terms that have the same variables and exponents.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is the action of removing the brackets of a equation?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numbers being multiplied are called  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number that can be expressed as a fraction is a ___________.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 find the ___________ of two numbers we would use subtraction.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power has two numbers , one is the ________ and the other is the exponent.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_____________ is  a letter that represents a number.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_____________ is a real number that can't be written as a fraction.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To____________is to make a math equations easy and clear to solve.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__________ is a unit of measurement used to measure an angle.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A________________ is the number on the right  top corner of a power.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 A number with a ______________ point is a real number that's not a integer.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answer of an addition question.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____________ is a the answer of a multiplication equation.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number with a root is called a ________.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 Puzzle by:Joanne Liang</dc:title>
  <dcterms:created xsi:type="dcterms:W3CDTF">2021-10-11T00:52:00Z</dcterms:created>
  <dcterms:modified xsi:type="dcterms:W3CDTF">2021-10-11T00:52:00Z</dcterms:modified>
</cp:coreProperties>
</file>