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Algebra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point at which a line intersects a coordinate axis.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relation between two expressions that are not equal.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mathemtical function that is the sum of a number of terms.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number that cannot be expressed as a ratio between two integers and is not an imaginary number, infinite decimal.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Notation of how many times to multiply a quantity by itself.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number on its own, no variable.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group of symbols that make a mathematical statement.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property of a line that departs from the horizontal.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Relation where every input has exactly one output.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quantity expressed as the root of another quantity.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equation between two variables that gives a straight line when plotted on a graph.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set of possible values of the independent variable.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number that can be made by dividing two integers.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largest integer that divides without remainder into a set of integers.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quantity expressed as a sum or difference of two terms.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number that when multiplied by itself equals a given number.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statement that the values of two mathematical expressions that are equal.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Any natural number or its negative, or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letter that may change with the context of the mathematical problem.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Positive or negative, large or small, whole numbers or decimal numbers are all what?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Vocabulary</dc:title>
  <dcterms:created xsi:type="dcterms:W3CDTF">2021-10-11T00:53:03Z</dcterms:created>
  <dcterms:modified xsi:type="dcterms:W3CDTF">2021-10-11T00:53:03Z</dcterms:modified>
</cp:coreProperties>
</file>