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Algebra Words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output values in a function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perpendicular to to the horizon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set of all inputs in a relation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flip of a graph across an axis or a line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steepness of a line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to write an expression in a simpler form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where the line crosses the y axis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set of ordered pairs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lines which do not intersect and have the same slope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quantity that does not vary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Algebra Words</dc:title>
  <dcterms:created xsi:type="dcterms:W3CDTF">2021-10-11T00:52:17Z</dcterms:created>
  <dcterms:modified xsi:type="dcterms:W3CDTF">2021-10-11T00:52:17Z</dcterms:modified>
</cp:coreProperties>
</file>