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Algemene Bybelkennis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Esegiël profeteer dat Jerusalem 'n pot is waarvan _______ nie wil afkom nie. (Es 24:6)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Nehemia het vooraanstaande mense laat bymekaarkom wat hul name in 'n ________ wou laat opskryf. (Neh 7:5)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Gaste by die feesmaal van Herodes. (Mark 6:21)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Naam wat Paulus vir Elimas noem. (Hand 13:10)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Jy is klaar veroordeel as jy nie hieruit eet nie, doen dit nie, en dit is sonde. (Rom 14: 23)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Die broer van Nahor en Haran. (Gen 11:27)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Lukas se beroep. (Kol 4:14)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Die goeie nuus.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Houer vir olie waarmee Jesus geseën is. (Luk 7:37)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Die Filistyne stuur ________ om die ark van God terug te neem na Israel. (1 Sam 6:7)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Paulus se beskrywing van mense wat net in hierdie lewe op Christus hoop. (1 Kor 15:19)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Job beskryf sy lewe so klein soos 'n ____________. (Job 7:7)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Kraaie het geen ______ nie, want God sorg vir hulle. (Luk 12:24)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Die seisoen waarin konings gewoonlik uittrek in oorlog. (2 Sam 11:1)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Petrus trek dit aan voor hy in die water spring. (Joh 21:7)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Wyn is soos wat die kobra spoeg. (Spr 23:31, 32)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Algemene Bybelkennis</dc:title>
  <dcterms:created xsi:type="dcterms:W3CDTF">2021-10-11T00:54:08Z</dcterms:created>
  <dcterms:modified xsi:type="dcterms:W3CDTF">2021-10-11T00:54:08Z</dcterms:modified>
</cp:coreProperties>
</file>