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Alice is leaving and Emma is sad, so she made a crossword about Alice.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Caused jollity when we realised she had... (1,4-2,6)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Covered in... (mis-spelt) (8)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Eats a lot of (two) (5)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Do you have a (blank)? (3)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Fan of, much drunk (4)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Buys a lot of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Follicles likened to (6)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Moniker, beloved vehicle (5)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Famed for, colour [blank] (12)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Thoughtful and delicious gift (5,4)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Weekend pastime, oft hungover (6)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Makes face do squish (3)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Tarek mis-named, We Three icon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Holiday, talked incessently of (4)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Eats a lot of (one) (4)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Alice is leaving and Emma is sad, so she made a crossword about Alice.</dc:title>
  <dcterms:created xsi:type="dcterms:W3CDTF">2021-10-11T00:53:43Z</dcterms:created>
  <dcterms:modified xsi:type="dcterms:W3CDTF">2021-10-11T00:53:43Z</dcterms:modified>
</cp:coreProperties>
</file>