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All About Fish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All sharks are 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_________ fish were the first to evolve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Most rays and skates live on the 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majority of fish on our planet today are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Most fish breathe through their  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biggest shark of all time was the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Rays have adapted holes behind their eyes called  __________ this helps them to breathe while against the sand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Three classes of fish are: jawless, bony and 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Animals with an internal skeleton, specifically a backbone are called _______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Cartilaginous fish is a class consisting of sharks, rays and 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When an animals body temperature is the same temperature as the water we call them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first animals to have internal skeletons were ______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About Fish</dc:title>
  <dcterms:created xsi:type="dcterms:W3CDTF">2021-10-29T03:43:45Z</dcterms:created>
  <dcterms:modified xsi:type="dcterms:W3CDTF">2021-10-29T03:43:45Z</dcterms:modified>
</cp:coreProperties>
</file>