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All The Way-My Life On Ice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make somebody afraid of you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achieve an objective despite the difficulties and/or risk of failure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member of an indigenous group from Northern Canada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over-use or abuse a particular substance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Requiring great strength or effort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ability to be able to move easily and quickly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person that influences and acts as a helping-hand to make an intended objective to come true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Strong, healthy and full of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have a deep respect towards someone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options that are generally believed about someone or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believe in yourself that you will succeed at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desire to achieve a goal or dream that requires an extreme effort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Doing the right thing when nobody is watching you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false statement that's damaging to a persons reputation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quality of being dedicated to an activity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The Way-My Life On Ice</dc:title>
  <dcterms:created xsi:type="dcterms:W3CDTF">2021-10-11T00:59:00Z</dcterms:created>
  <dcterms:modified xsi:type="dcterms:W3CDTF">2021-10-11T00:59:00Z</dcterms:modified>
</cp:coreProperties>
</file>