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Alpha Lodge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COFFIN    </w:t>
      </w:r>
      <w:r>
        <w:t xml:space="preserve">   TESTWORDS    </w:t>
      </w:r>
      <w:r>
        <w:t xml:space="preserve">   GRIP    </w:t>
      </w:r>
      <w:r>
        <w:t xml:space="preserve">   THREE STEPS    </w:t>
      </w:r>
      <w:r>
        <w:t xml:space="preserve">   SYMBOLS    </w:t>
      </w:r>
      <w:r>
        <w:t xml:space="preserve">   EMBLEMS    </w:t>
      </w:r>
      <w:r>
        <w:t xml:space="preserve">   BEHAVIOR    </w:t>
      </w:r>
      <w:r>
        <w:t xml:space="preserve">   ALL SEEING EYE    </w:t>
      </w:r>
      <w:r>
        <w:t xml:space="preserve">   CHECKERED FLOOR    </w:t>
      </w:r>
      <w:r>
        <w:t xml:space="preserve">   CHISEL    </w:t>
      </w:r>
      <w:r>
        <w:t xml:space="preserve">   FRATERNITY    </w:t>
      </w:r>
      <w:r>
        <w:t xml:space="preserve">   CEREMONIES    </w:t>
      </w:r>
      <w:r>
        <w:t xml:space="preserve">   PARADE    </w:t>
      </w:r>
      <w:r>
        <w:t xml:space="preserve">   SERVICE    </w:t>
      </w:r>
      <w:r>
        <w:t xml:space="preserve">   ANIVERSARY    </w:t>
      </w:r>
      <w:r>
        <w:t xml:space="preserve">   CONCLAVE    </w:t>
      </w:r>
      <w:r>
        <w:t xml:space="preserve">   MEETING    </w:t>
      </w:r>
      <w:r>
        <w:t xml:space="preserve">   DUES    </w:t>
      </w:r>
      <w:r>
        <w:t xml:space="preserve">   OFFICE    </w:t>
      </w:r>
      <w:r>
        <w:t xml:space="preserve">   OFFICERS    </w:t>
      </w:r>
      <w:r>
        <w:t xml:space="preserve">   MONITOR    </w:t>
      </w:r>
      <w:r>
        <w:t xml:space="preserve">   BROTHERHOOD    </w:t>
      </w:r>
      <w:r>
        <w:t xml:space="preserve">   COVENANT    </w:t>
      </w:r>
      <w:r>
        <w:t xml:space="preserve">   ARK    </w:t>
      </w:r>
      <w:r>
        <w:t xml:space="preserve">   FELLOWSHIP    </w:t>
      </w:r>
      <w:r>
        <w:t xml:space="preserve">   TEMPLE    </w:t>
      </w:r>
      <w:r>
        <w:t xml:space="preserve">   LODGE    </w:t>
      </w:r>
      <w:r>
        <w:t xml:space="preserve">   REGALLA    </w:t>
      </w:r>
      <w:r>
        <w:t xml:space="preserve">   GLOVES    </w:t>
      </w:r>
      <w:r>
        <w:t xml:space="preserve">   PLUMBLINE    </w:t>
      </w:r>
      <w:r>
        <w:t xml:space="preserve">   LEVEL    </w:t>
      </w:r>
      <w:r>
        <w:t xml:space="preserve">   SQUARE    </w:t>
      </w:r>
      <w:r>
        <w:t xml:space="preserve">   COMPASS    </w:t>
      </w:r>
      <w:r>
        <w:t xml:space="preserve">   BIBLE    </w:t>
      </w:r>
      <w:r>
        <w:t xml:space="preserve">   PILARS    </w:t>
      </w:r>
      <w:r>
        <w:t xml:space="preserve">   MECHANICS    </w:t>
      </w:r>
      <w:r>
        <w:t xml:space="preserve">   APRON    </w:t>
      </w:r>
      <w:r>
        <w:t xml:space="preserve">   PASSWORD    </w:t>
      </w:r>
      <w:r>
        <w:t xml:space="preserve">   HIGH PRIEST    </w:t>
      </w:r>
      <w:r>
        <w:t xml:space="preserve">   SWORD    </w:t>
      </w:r>
      <w:r>
        <w:t xml:space="preserve">   DEGREES    </w:t>
      </w:r>
      <w:r>
        <w:t xml:space="preserve">   CANDLES    </w:t>
      </w:r>
      <w:r>
        <w:t xml:space="preserve">   INCENSE    </w:t>
      </w:r>
      <w:r>
        <w:t xml:space="preserve">   ALTAR    </w:t>
      </w:r>
      <w:r>
        <w:t xml:space="preserve">   SISTERS    </w:t>
      </w:r>
      <w:r>
        <w:t xml:space="preserve">   BROTHERS    </w:t>
      </w:r>
      <w:r>
        <w:t xml:space="preserve">   GOD    </w:t>
      </w:r>
      <w:r>
        <w:t xml:space="preserve">   BOAZ    </w:t>
      </w:r>
      <w:r>
        <w:t xml:space="preserve">   ALPHA AND OMEGA    </w:t>
      </w:r>
      <w:r>
        <w:t xml:space="preserve">   EMMANUEL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Lodge Puzzle</dc:title>
  <dcterms:created xsi:type="dcterms:W3CDTF">2021-10-11T01:02:07Z</dcterms:created>
  <dcterms:modified xsi:type="dcterms:W3CDTF">2021-10-11T01:02:07Z</dcterms:modified>
</cp:coreProperties>
</file>