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Alsace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Alsace is a top worldwide producer of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old German recipe of hot wine with fruits and spices.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important symbol in Alsace.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Alsace neighbors on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Found in the south entrance of the Cathedral of Strasbourg.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Alsace is about half the size of 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Potassium, gasoline, and iron are shipped thorough a port on the 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Capital of Alsace.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major attraction in Stasbourg.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Lower department of Alsace.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Alsace is located in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Upper department of Alsace.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Alsace</dc:title>
  <dcterms:created xsi:type="dcterms:W3CDTF">2021-10-11T01:00:49Z</dcterms:created>
  <dcterms:modified xsi:type="dcterms:W3CDTF">2021-10-11T01:00:49Z</dcterms:modified>
</cp:coreProperties>
</file>